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515"/>
        <w:gridCol w:w="2823"/>
        <w:gridCol w:w="1948"/>
      </w:tblGrid>
      <w:tr w:rsidR="0018201F" w:rsidRPr="00E56BA1" w:rsidTr="00E56BA1">
        <w:tc>
          <w:tcPr>
            <w:tcW w:w="4515" w:type="dxa"/>
            <w:vAlign w:val="center"/>
          </w:tcPr>
          <w:p w:rsidR="0018201F" w:rsidRPr="00E56BA1" w:rsidRDefault="00AB39D7" w:rsidP="00E56BA1">
            <w:pPr>
              <w:jc w:val="center"/>
              <w:rPr>
                <w:rFonts w:ascii="Calibri Light" w:hAnsi="Calibri Light" w:cs="Arial"/>
                <w:b/>
                <w:bCs/>
                <w:color w:val="1F497D"/>
                <w:sz w:val="16"/>
                <w:szCs w:val="16"/>
              </w:rPr>
            </w:pPr>
            <w:r>
              <w:rPr>
                <w:rFonts w:ascii="Calibri" w:hAnsi="Calibri" w:cs="Arial"/>
                <w:b/>
                <w:bCs/>
                <w:noProof/>
                <w:color w:val="0070C0"/>
              </w:rPr>
              <w:drawing>
                <wp:inline distT="0" distB="0" distL="0" distR="0">
                  <wp:extent cx="2688590" cy="723900"/>
                  <wp:effectExtent l="0" t="0" r="0" b="0"/>
                  <wp:docPr id="1" name="Bild 1" descr="Baumann_Göttinge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mann_Göttingen_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590" cy="723900"/>
                          </a:xfrm>
                          <a:prstGeom prst="rect">
                            <a:avLst/>
                          </a:prstGeom>
                          <a:noFill/>
                          <a:ln>
                            <a:noFill/>
                          </a:ln>
                        </pic:spPr>
                      </pic:pic>
                    </a:graphicData>
                  </a:graphic>
                </wp:inline>
              </w:drawing>
            </w:r>
          </w:p>
        </w:tc>
        <w:tc>
          <w:tcPr>
            <w:tcW w:w="2823" w:type="dxa"/>
          </w:tcPr>
          <w:p w:rsidR="0018201F" w:rsidRPr="00E56BA1" w:rsidRDefault="0018201F" w:rsidP="00E56BA1">
            <w:pPr>
              <w:jc w:val="right"/>
              <w:rPr>
                <w:rFonts w:ascii="Calibri Light" w:hAnsi="Calibri Light" w:cs="Arial"/>
                <w:b/>
                <w:bCs/>
                <w:color w:val="1F497D"/>
                <w:sz w:val="12"/>
                <w:szCs w:val="12"/>
              </w:rPr>
            </w:pP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 xml:space="preserve">Praxisgemeinschaft </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Groß Schneen</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Landstraße 24a</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37133 Friedland</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Tel. 05504949100</w:t>
            </w:r>
          </w:p>
          <w:p w:rsidR="0018201F" w:rsidRPr="00E56BA1" w:rsidRDefault="0018201F" w:rsidP="00E56BA1">
            <w:pPr>
              <w:jc w:val="right"/>
              <w:rPr>
                <w:rFonts w:ascii="Calibri Light" w:hAnsi="Calibri Light" w:cs="Arial"/>
                <w:b/>
                <w:bCs/>
                <w:color w:val="1F497D"/>
                <w:sz w:val="18"/>
                <w:szCs w:val="18"/>
              </w:rPr>
            </w:pPr>
          </w:p>
        </w:tc>
        <w:tc>
          <w:tcPr>
            <w:tcW w:w="1948" w:type="dxa"/>
          </w:tcPr>
          <w:p w:rsidR="0018201F" w:rsidRPr="00E56BA1" w:rsidRDefault="0018201F" w:rsidP="00E56BA1">
            <w:pPr>
              <w:jc w:val="right"/>
              <w:rPr>
                <w:rFonts w:ascii="Calibri Light" w:hAnsi="Calibri Light" w:cs="Arial"/>
                <w:b/>
                <w:bCs/>
                <w:color w:val="1F497D"/>
                <w:sz w:val="12"/>
                <w:szCs w:val="12"/>
              </w:rPr>
            </w:pP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Standort Göttingen</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Nikolaistraße 29</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Eingang Hospitalstraße</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37073 Göttingen</w:t>
            </w:r>
          </w:p>
          <w:p w:rsidR="0018201F" w:rsidRPr="00E56BA1" w:rsidRDefault="0018201F" w:rsidP="00E56BA1">
            <w:pPr>
              <w:jc w:val="right"/>
              <w:rPr>
                <w:rFonts w:ascii="Calibri Light" w:hAnsi="Calibri Light" w:cs="Arial"/>
                <w:b/>
                <w:bCs/>
                <w:color w:val="1F497D"/>
                <w:sz w:val="18"/>
                <w:szCs w:val="18"/>
              </w:rPr>
            </w:pPr>
            <w:r w:rsidRPr="00E56BA1">
              <w:rPr>
                <w:rFonts w:ascii="Calibri Light" w:hAnsi="Calibri Light" w:cs="Arial"/>
                <w:b/>
                <w:bCs/>
                <w:color w:val="1F497D"/>
                <w:sz w:val="18"/>
                <w:szCs w:val="18"/>
              </w:rPr>
              <w:t>Tel. 055149279759</w:t>
            </w:r>
          </w:p>
          <w:p w:rsidR="0018201F" w:rsidRPr="00E56BA1" w:rsidRDefault="0018201F" w:rsidP="00E56BA1">
            <w:pPr>
              <w:tabs>
                <w:tab w:val="left" w:pos="1152"/>
              </w:tabs>
              <w:rPr>
                <w:rFonts w:ascii="Calibri Light" w:hAnsi="Calibri Light" w:cs="Arial"/>
                <w:sz w:val="16"/>
                <w:szCs w:val="16"/>
              </w:rPr>
            </w:pPr>
            <w:r w:rsidRPr="00E56BA1">
              <w:rPr>
                <w:rFonts w:ascii="Calibri Light" w:hAnsi="Calibri Light" w:cs="Arial"/>
                <w:sz w:val="16"/>
                <w:szCs w:val="16"/>
              </w:rPr>
              <w:tab/>
            </w:r>
          </w:p>
        </w:tc>
      </w:tr>
    </w:tbl>
    <w:p w:rsidR="0018201F" w:rsidRPr="001C21DF" w:rsidRDefault="0018201F" w:rsidP="0018201F">
      <w:pPr>
        <w:jc w:val="right"/>
        <w:rPr>
          <w:rFonts w:ascii="Calibri Light" w:hAnsi="Calibri Light" w:cs="Arial"/>
          <w:b/>
          <w:bCs/>
          <w:color w:val="1F497D"/>
          <w:sz w:val="12"/>
          <w:szCs w:val="12"/>
        </w:rPr>
      </w:pPr>
    </w:p>
    <w:p w:rsidR="00D251DD" w:rsidRDefault="00D251DD" w:rsidP="00DE01E0">
      <w:pPr>
        <w:rPr>
          <w:rFonts w:ascii="Arial" w:hAnsi="Arial" w:cs="Arial"/>
          <w:b/>
          <w:bCs/>
          <w:color w:val="0070C0"/>
        </w:rPr>
      </w:pPr>
    </w:p>
    <w:p w:rsidR="00B91614" w:rsidRDefault="00B91614" w:rsidP="00DE01E0">
      <w:pPr>
        <w:rPr>
          <w:rFonts w:ascii="Arial" w:hAnsi="Arial" w:cs="Arial"/>
          <w:b/>
          <w:bCs/>
          <w:color w:val="0070C0"/>
        </w:rPr>
      </w:pPr>
    </w:p>
    <w:p w:rsidR="00F234BD" w:rsidRDefault="00F234BD" w:rsidP="00DE01E0">
      <w:pPr>
        <w:rPr>
          <w:rFonts w:ascii="Arial" w:hAnsi="Arial" w:cs="Arial"/>
          <w:b/>
          <w:bCs/>
          <w:color w:val="0070C0"/>
        </w:rPr>
      </w:pPr>
    </w:p>
    <w:p w:rsidR="00B91614" w:rsidRDefault="00B91614" w:rsidP="00DE01E0">
      <w:pPr>
        <w:rPr>
          <w:rFonts w:ascii="Arial" w:hAnsi="Arial" w:cs="Arial"/>
          <w:b/>
          <w:bCs/>
          <w:color w:val="0070C0"/>
        </w:rPr>
      </w:pPr>
      <w:r>
        <w:rPr>
          <w:rFonts w:ascii="Arial" w:hAnsi="Arial" w:cs="Arial"/>
          <w:b/>
          <w:bCs/>
          <w:color w:val="0070C0"/>
        </w:rPr>
        <w:t>Liebe</w:t>
      </w:r>
      <w:r w:rsidR="0028207A">
        <w:rPr>
          <w:rFonts w:ascii="Arial" w:hAnsi="Arial" w:cs="Arial"/>
          <w:b/>
          <w:bCs/>
          <w:color w:val="0070C0"/>
        </w:rPr>
        <w:t xml:space="preserve"> Patient*Innen</w:t>
      </w:r>
      <w:r w:rsidR="00F234BD">
        <w:rPr>
          <w:rFonts w:ascii="Arial" w:hAnsi="Arial" w:cs="Arial"/>
          <w:b/>
          <w:bCs/>
          <w:color w:val="0070C0"/>
        </w:rPr>
        <w:t>, liebe Angehörige,</w:t>
      </w:r>
    </w:p>
    <w:p w:rsidR="00B91614" w:rsidRDefault="00B91614" w:rsidP="00B91614">
      <w:pPr>
        <w:autoSpaceDE w:val="0"/>
        <w:autoSpaceDN w:val="0"/>
        <w:adjustRightInd w:val="0"/>
        <w:rPr>
          <w:rFonts w:ascii="CIDFont+F5" w:hAnsi="CIDFont+F5" w:cs="CIDFont+F5"/>
          <w:lang w:eastAsia="de-DE"/>
        </w:rPr>
      </w:pPr>
    </w:p>
    <w:p w:rsidR="0028207A" w:rsidRDefault="0028207A" w:rsidP="00B91614">
      <w:pPr>
        <w:autoSpaceDE w:val="0"/>
        <w:autoSpaceDN w:val="0"/>
        <w:adjustRightInd w:val="0"/>
        <w:rPr>
          <w:rFonts w:ascii="CIDFont+F5" w:hAnsi="CIDFont+F5" w:cs="CIDFont+F5"/>
          <w:lang w:eastAsia="de-DE"/>
        </w:rPr>
      </w:pPr>
      <w:r>
        <w:rPr>
          <w:rFonts w:ascii="CIDFont+F5" w:hAnsi="CIDFont+F5" w:cs="CIDFont+F5"/>
          <w:lang w:eastAsia="de-DE"/>
        </w:rPr>
        <w:t>um unsere Mitarbeiterinnen und Mitarbeiter, andere Patient*Innen und auch Sie selbst weiter</w:t>
      </w:r>
      <w:r w:rsidR="00AB39D7">
        <w:rPr>
          <w:rFonts w:ascii="CIDFont+F5" w:hAnsi="CIDFont+F5" w:cs="CIDFont+F5"/>
          <w:lang w:eastAsia="de-DE"/>
        </w:rPr>
        <w:t>hin</w:t>
      </w:r>
      <w:r>
        <w:rPr>
          <w:rFonts w:ascii="CIDFont+F5" w:hAnsi="CIDFont+F5" w:cs="CIDFont+F5"/>
          <w:lang w:eastAsia="de-DE"/>
        </w:rPr>
        <w:t xml:space="preserve"> vor einer Ansteckung mit dem Coronavirus zu schützen, bitten wir Sie, vor Ihrem nächsten Termin telefonisch mit uns Kontakt aufzunehmen, wenn Sie</w:t>
      </w:r>
    </w:p>
    <w:p w:rsidR="0028207A" w:rsidRDefault="0028207A" w:rsidP="00B91614">
      <w:pPr>
        <w:autoSpaceDE w:val="0"/>
        <w:autoSpaceDN w:val="0"/>
        <w:adjustRightInd w:val="0"/>
        <w:rPr>
          <w:rFonts w:ascii="CIDFont+F5" w:hAnsi="CIDFont+F5" w:cs="CIDFont+F5"/>
          <w:lang w:eastAsia="de-DE"/>
        </w:rPr>
      </w:pPr>
    </w:p>
    <w:p w:rsidR="0028207A" w:rsidRDefault="0028207A" w:rsidP="0028207A">
      <w:pPr>
        <w:numPr>
          <w:ilvl w:val="0"/>
          <w:numId w:val="9"/>
        </w:numPr>
        <w:autoSpaceDE w:val="0"/>
        <w:autoSpaceDN w:val="0"/>
        <w:adjustRightInd w:val="0"/>
        <w:rPr>
          <w:rFonts w:ascii="CIDFont+F5" w:hAnsi="CIDFont+F5" w:cs="CIDFont+F5"/>
          <w:lang w:eastAsia="de-DE"/>
        </w:rPr>
      </w:pPr>
      <w:r>
        <w:rPr>
          <w:rFonts w:ascii="CIDFont+F5" w:hAnsi="CIDFont+F5" w:cs="CIDFont+F5"/>
          <w:lang w:eastAsia="de-DE"/>
        </w:rPr>
        <w:t>… auf Covid-19 gestestet wurden und das Ergebnis noch aussteht</w:t>
      </w:r>
    </w:p>
    <w:p w:rsidR="0028207A" w:rsidRDefault="0028207A" w:rsidP="0028207A">
      <w:pPr>
        <w:numPr>
          <w:ilvl w:val="0"/>
          <w:numId w:val="9"/>
        </w:numPr>
        <w:autoSpaceDE w:val="0"/>
        <w:autoSpaceDN w:val="0"/>
        <w:adjustRightInd w:val="0"/>
        <w:rPr>
          <w:rFonts w:ascii="CIDFont+F5" w:hAnsi="CIDFont+F5" w:cs="CIDFont+F5"/>
          <w:lang w:eastAsia="de-DE"/>
        </w:rPr>
      </w:pPr>
      <w:r>
        <w:rPr>
          <w:rFonts w:ascii="CIDFont+F5" w:hAnsi="CIDFont+F5" w:cs="CIDFont+F5"/>
          <w:lang w:eastAsia="de-DE"/>
        </w:rPr>
        <w:t>… in den vergangenen zwei Wochen mit einer infizierten Person Kontakt hatten</w:t>
      </w:r>
    </w:p>
    <w:p w:rsidR="0028207A" w:rsidRDefault="0028207A" w:rsidP="0028207A">
      <w:pPr>
        <w:numPr>
          <w:ilvl w:val="0"/>
          <w:numId w:val="9"/>
        </w:numPr>
        <w:autoSpaceDE w:val="0"/>
        <w:autoSpaceDN w:val="0"/>
        <w:adjustRightInd w:val="0"/>
        <w:rPr>
          <w:rFonts w:ascii="CIDFont+F5" w:hAnsi="CIDFont+F5" w:cs="CIDFont+F5"/>
          <w:lang w:eastAsia="de-DE"/>
        </w:rPr>
      </w:pPr>
      <w:r>
        <w:rPr>
          <w:rFonts w:ascii="CIDFont+F5" w:hAnsi="CIDFont+F5" w:cs="CIDFont+F5"/>
          <w:lang w:eastAsia="de-DE"/>
        </w:rPr>
        <w:t>… sich in einer behördlich angeordneten Quarantäne befinden</w:t>
      </w:r>
    </w:p>
    <w:p w:rsidR="0028207A" w:rsidRDefault="0028207A" w:rsidP="0028207A">
      <w:pPr>
        <w:numPr>
          <w:ilvl w:val="0"/>
          <w:numId w:val="9"/>
        </w:numPr>
        <w:autoSpaceDE w:val="0"/>
        <w:autoSpaceDN w:val="0"/>
        <w:adjustRightInd w:val="0"/>
        <w:rPr>
          <w:rFonts w:ascii="CIDFont+F5" w:hAnsi="CIDFont+F5" w:cs="CIDFont+F5"/>
          <w:lang w:eastAsia="de-DE"/>
        </w:rPr>
      </w:pPr>
      <w:r>
        <w:rPr>
          <w:rFonts w:ascii="CIDFont+F5" w:hAnsi="CIDFont+F5" w:cs="CIDFont+F5"/>
          <w:lang w:eastAsia="de-DE"/>
        </w:rPr>
        <w:t xml:space="preserve">… Erkältungssymptome (Fieber, Halsschmerzen, Husten, Schnupfen,      </w:t>
      </w:r>
    </w:p>
    <w:p w:rsidR="0028207A" w:rsidRDefault="0028207A" w:rsidP="0028207A">
      <w:pPr>
        <w:autoSpaceDE w:val="0"/>
        <w:autoSpaceDN w:val="0"/>
        <w:adjustRightInd w:val="0"/>
        <w:ind w:left="720"/>
        <w:rPr>
          <w:rFonts w:ascii="CIDFont+F5" w:hAnsi="CIDFont+F5" w:cs="CIDFont+F5"/>
          <w:lang w:eastAsia="de-DE"/>
        </w:rPr>
      </w:pPr>
      <w:r>
        <w:rPr>
          <w:rFonts w:ascii="CIDFont+F5" w:hAnsi="CIDFont+F5" w:cs="CIDFont+F5"/>
          <w:lang w:eastAsia="de-DE"/>
        </w:rPr>
        <w:t xml:space="preserve">    Abgeschlagenheit) haben.</w:t>
      </w:r>
    </w:p>
    <w:p w:rsidR="0028207A" w:rsidRDefault="0028207A" w:rsidP="0028207A">
      <w:pPr>
        <w:autoSpaceDE w:val="0"/>
        <w:autoSpaceDN w:val="0"/>
        <w:adjustRightInd w:val="0"/>
        <w:rPr>
          <w:rFonts w:ascii="CIDFont+F5" w:hAnsi="CIDFont+F5" w:cs="CIDFont+F5"/>
          <w:lang w:eastAsia="de-DE"/>
        </w:rPr>
      </w:pPr>
    </w:p>
    <w:p w:rsidR="0028207A" w:rsidRDefault="0028207A" w:rsidP="0028207A">
      <w:pPr>
        <w:autoSpaceDE w:val="0"/>
        <w:autoSpaceDN w:val="0"/>
        <w:adjustRightInd w:val="0"/>
        <w:rPr>
          <w:rFonts w:ascii="CIDFont+F5" w:hAnsi="CIDFont+F5" w:cs="CIDFont+F5"/>
          <w:lang w:eastAsia="de-DE"/>
        </w:rPr>
      </w:pPr>
      <w:r>
        <w:rPr>
          <w:rFonts w:ascii="CIDFont+F5" w:hAnsi="CIDFont+F5" w:cs="CIDFont+F5"/>
          <w:lang w:eastAsia="de-DE"/>
        </w:rPr>
        <w:t>Wir bitten Sie, beim B</w:t>
      </w:r>
      <w:r w:rsidR="00C66B99">
        <w:rPr>
          <w:rFonts w:ascii="CIDFont+F5" w:hAnsi="CIDFont+F5" w:cs="CIDFont+F5"/>
          <w:lang w:eastAsia="de-DE"/>
        </w:rPr>
        <w:t xml:space="preserve">etreten der Praxis </w:t>
      </w:r>
      <w:r w:rsidR="00AB39D7">
        <w:rPr>
          <w:rFonts w:ascii="CIDFont+F5" w:hAnsi="CIDFont+F5" w:cs="CIDFont+F5"/>
          <w:lang w:eastAsia="de-DE"/>
        </w:rPr>
        <w:t xml:space="preserve">grundsätzlich </w:t>
      </w:r>
      <w:r w:rsidR="00C66B99">
        <w:rPr>
          <w:rFonts w:ascii="CIDFont+F5" w:hAnsi="CIDFont+F5" w:cs="CIDFont+F5"/>
          <w:lang w:eastAsia="de-DE"/>
        </w:rPr>
        <w:t xml:space="preserve">einen Mund-Nasen-Schutz zu tragen. </w:t>
      </w:r>
    </w:p>
    <w:p w:rsidR="00C66B99" w:rsidRDefault="00C66B99" w:rsidP="0028207A">
      <w:pPr>
        <w:autoSpaceDE w:val="0"/>
        <w:autoSpaceDN w:val="0"/>
        <w:adjustRightInd w:val="0"/>
        <w:rPr>
          <w:rFonts w:ascii="CIDFont+F5" w:hAnsi="CIDFont+F5" w:cs="CIDFont+F5"/>
          <w:lang w:eastAsia="de-DE"/>
        </w:rPr>
      </w:pPr>
      <w:r>
        <w:rPr>
          <w:rFonts w:ascii="CIDFont+F5" w:hAnsi="CIDFont+F5" w:cs="CIDFont+F5"/>
          <w:lang w:eastAsia="de-DE"/>
        </w:rPr>
        <w:t>Erwachsene und Kinder mit Hilfe der erwachsenen Begleitpersonen desinfizieren mit den bereitstehenden Mitteln die Hände. Kinder sollten nicht alleine die Desinfektion benutzen. Sie können nach Betreten der Praxis direkt zum Händewaschen gehen.</w:t>
      </w:r>
    </w:p>
    <w:p w:rsidR="00AB39D7" w:rsidRDefault="00AB39D7" w:rsidP="0028207A">
      <w:pPr>
        <w:autoSpaceDE w:val="0"/>
        <w:autoSpaceDN w:val="0"/>
        <w:adjustRightInd w:val="0"/>
        <w:rPr>
          <w:rFonts w:ascii="CIDFont+F5" w:hAnsi="CIDFont+F5" w:cs="CIDFont+F5"/>
          <w:lang w:eastAsia="de-DE"/>
        </w:rPr>
      </w:pPr>
      <w:r>
        <w:rPr>
          <w:rFonts w:ascii="CIDFont+F5" w:hAnsi="CIDFont+F5" w:cs="CIDFont+F5"/>
          <w:lang w:eastAsia="de-DE"/>
        </w:rPr>
        <w:t xml:space="preserve">Sollte ein Mund-Nasenschutz nicht zu tragen sein, sprechen Sie bitte dieses mit Frau Schönewald oder Herrn Baumann direkt ab. </w:t>
      </w:r>
    </w:p>
    <w:p w:rsidR="00C66B99" w:rsidRDefault="00C66B99" w:rsidP="0028207A">
      <w:pPr>
        <w:autoSpaceDE w:val="0"/>
        <w:autoSpaceDN w:val="0"/>
        <w:adjustRightInd w:val="0"/>
        <w:rPr>
          <w:rFonts w:ascii="CIDFont+F5" w:hAnsi="CIDFont+F5" w:cs="CIDFont+F5"/>
          <w:lang w:eastAsia="de-DE"/>
        </w:rPr>
      </w:pPr>
    </w:p>
    <w:p w:rsidR="00C66B99" w:rsidRDefault="00C66B99" w:rsidP="0028207A">
      <w:pPr>
        <w:autoSpaceDE w:val="0"/>
        <w:autoSpaceDN w:val="0"/>
        <w:adjustRightInd w:val="0"/>
        <w:rPr>
          <w:rFonts w:ascii="CIDFont+F5" w:hAnsi="CIDFont+F5" w:cs="CIDFont+F5"/>
          <w:lang w:eastAsia="de-DE"/>
        </w:rPr>
      </w:pPr>
      <w:r>
        <w:rPr>
          <w:rFonts w:ascii="CIDFont+F5" w:hAnsi="CIDFont+F5" w:cs="CIDFont+F5"/>
          <w:lang w:eastAsia="de-DE"/>
        </w:rPr>
        <w:t xml:space="preserve">Bitte minimieren Sie die Wartezeit in unserem Wartebereich und halten sich nur kurz auf. </w:t>
      </w:r>
    </w:p>
    <w:p w:rsidR="00C66B99" w:rsidRDefault="00C66B99" w:rsidP="0028207A">
      <w:pPr>
        <w:autoSpaceDE w:val="0"/>
        <w:autoSpaceDN w:val="0"/>
        <w:adjustRightInd w:val="0"/>
        <w:rPr>
          <w:rFonts w:ascii="CIDFont+F5" w:hAnsi="CIDFont+F5" w:cs="CIDFont+F5"/>
          <w:lang w:eastAsia="de-DE"/>
        </w:rPr>
      </w:pPr>
    </w:p>
    <w:p w:rsidR="00C66B99" w:rsidRDefault="00C66B99" w:rsidP="0028207A">
      <w:pPr>
        <w:autoSpaceDE w:val="0"/>
        <w:autoSpaceDN w:val="0"/>
        <w:adjustRightInd w:val="0"/>
        <w:rPr>
          <w:rFonts w:ascii="CIDFont+F5" w:hAnsi="CIDFont+F5" w:cs="CIDFont+F5"/>
          <w:lang w:eastAsia="de-DE"/>
        </w:rPr>
      </w:pPr>
      <w:r>
        <w:rPr>
          <w:rFonts w:ascii="CIDFont+F5" w:hAnsi="CIDFont+F5" w:cs="CIDFont+F5"/>
          <w:lang w:eastAsia="de-DE"/>
        </w:rPr>
        <w:t xml:space="preserve">Wir werden über den Herbst und Winter in regelmäßigen Abständen stoßlüften. </w:t>
      </w:r>
      <w:r w:rsidR="00AB39D7">
        <w:rPr>
          <w:rFonts w:ascii="CIDFont+F5" w:hAnsi="CIDFont+F5" w:cs="CIDFont+F5"/>
          <w:lang w:eastAsia="de-DE"/>
        </w:rPr>
        <w:t>Dieses führt kurzfristig auch zu kühleren Lufttemperaturen innerhalb der Räume.</w:t>
      </w:r>
    </w:p>
    <w:p w:rsidR="00C66B99" w:rsidRDefault="00C66B99" w:rsidP="0028207A">
      <w:pPr>
        <w:autoSpaceDE w:val="0"/>
        <w:autoSpaceDN w:val="0"/>
        <w:adjustRightInd w:val="0"/>
        <w:rPr>
          <w:rFonts w:ascii="CIDFont+F5" w:hAnsi="CIDFont+F5" w:cs="CIDFont+F5"/>
          <w:lang w:eastAsia="de-DE"/>
        </w:rPr>
      </w:pPr>
    </w:p>
    <w:p w:rsidR="00C66B99" w:rsidRDefault="00C66B99" w:rsidP="0028207A">
      <w:pPr>
        <w:autoSpaceDE w:val="0"/>
        <w:autoSpaceDN w:val="0"/>
        <w:adjustRightInd w:val="0"/>
        <w:rPr>
          <w:rFonts w:ascii="CIDFont+F5" w:hAnsi="CIDFont+F5" w:cs="CIDFont+F5"/>
          <w:lang w:eastAsia="de-DE"/>
        </w:rPr>
      </w:pPr>
      <w:r>
        <w:rPr>
          <w:rFonts w:ascii="CIDFont+F5" w:hAnsi="CIDFont+F5" w:cs="CIDFont+F5"/>
          <w:lang w:eastAsia="de-DE"/>
        </w:rPr>
        <w:t xml:space="preserve">Um die Therapiestunden für alle so sicher und angenehm zu gestalten, werden, so geplant, ab Dezember Luftraumfilteranlagen mit einem medizinischen Filter die Raumluft filtern. Dieses wird die Aerosolbelastung in der Raumluft um ein weites </w:t>
      </w:r>
      <w:r w:rsidR="00AB39D7">
        <w:rPr>
          <w:rFonts w:ascii="CIDFont+F5" w:hAnsi="CIDFont+F5" w:cs="CIDFont+F5"/>
          <w:lang w:eastAsia="de-DE"/>
        </w:rPr>
        <w:t xml:space="preserve">deutlich </w:t>
      </w:r>
      <w:r>
        <w:rPr>
          <w:rFonts w:ascii="CIDFont+F5" w:hAnsi="CIDFont+F5" w:cs="CIDFont+F5"/>
          <w:lang w:eastAsia="de-DE"/>
        </w:rPr>
        <w:t>minimieren.  Es ersetzt aber nicht das Lüften.</w:t>
      </w:r>
    </w:p>
    <w:p w:rsidR="00C66B99" w:rsidRDefault="00C66B99" w:rsidP="0028207A">
      <w:pPr>
        <w:autoSpaceDE w:val="0"/>
        <w:autoSpaceDN w:val="0"/>
        <w:adjustRightInd w:val="0"/>
        <w:rPr>
          <w:rFonts w:ascii="CIDFont+F5" w:hAnsi="CIDFont+F5" w:cs="CIDFont+F5"/>
          <w:lang w:eastAsia="de-DE"/>
        </w:rPr>
      </w:pPr>
    </w:p>
    <w:p w:rsidR="00C66B99" w:rsidRDefault="00C66B99" w:rsidP="0028207A">
      <w:pPr>
        <w:autoSpaceDE w:val="0"/>
        <w:autoSpaceDN w:val="0"/>
        <w:adjustRightInd w:val="0"/>
        <w:rPr>
          <w:rFonts w:ascii="CIDFont+F5" w:hAnsi="CIDFont+F5" w:cs="CIDFont+F5"/>
          <w:lang w:eastAsia="de-DE"/>
        </w:rPr>
      </w:pPr>
      <w:r>
        <w:rPr>
          <w:rFonts w:ascii="CIDFont+F5" w:hAnsi="CIDFont+F5" w:cs="CIDFont+F5"/>
          <w:lang w:eastAsia="de-DE"/>
        </w:rPr>
        <w:t xml:space="preserve">Bitte sagen Sie einen Tag vorher Ihren Termin ab, sollten Sie diesen nicht wahrnehmen.  </w:t>
      </w:r>
    </w:p>
    <w:p w:rsidR="00AB39D7" w:rsidRDefault="00AB39D7" w:rsidP="0028207A">
      <w:pPr>
        <w:autoSpaceDE w:val="0"/>
        <w:autoSpaceDN w:val="0"/>
        <w:adjustRightInd w:val="0"/>
        <w:rPr>
          <w:rFonts w:ascii="CIDFont+F5" w:hAnsi="CIDFont+F5" w:cs="CIDFont+F5"/>
          <w:lang w:eastAsia="de-DE"/>
        </w:rPr>
      </w:pPr>
    </w:p>
    <w:p w:rsidR="00AB39D7" w:rsidRDefault="00AB39D7" w:rsidP="0028207A">
      <w:pPr>
        <w:autoSpaceDE w:val="0"/>
        <w:autoSpaceDN w:val="0"/>
        <w:adjustRightInd w:val="0"/>
        <w:rPr>
          <w:rFonts w:ascii="CIDFont+F5" w:hAnsi="CIDFont+F5" w:cs="CIDFont+F5"/>
          <w:lang w:eastAsia="de-DE"/>
        </w:rPr>
      </w:pPr>
      <w:r>
        <w:rPr>
          <w:rFonts w:ascii="CIDFont+F5" w:hAnsi="CIDFont+F5" w:cs="CIDFont+F5"/>
          <w:lang w:eastAsia="de-DE"/>
        </w:rPr>
        <w:t>Und:</w:t>
      </w:r>
    </w:p>
    <w:p w:rsidR="00AB39D7" w:rsidRDefault="00AB39D7" w:rsidP="0028207A">
      <w:pPr>
        <w:autoSpaceDE w:val="0"/>
        <w:autoSpaceDN w:val="0"/>
        <w:adjustRightInd w:val="0"/>
        <w:rPr>
          <w:rFonts w:ascii="CIDFont+F5" w:hAnsi="CIDFont+F5" w:cs="CIDFont+F5"/>
          <w:lang w:eastAsia="de-DE"/>
        </w:rPr>
      </w:pPr>
      <w:r>
        <w:rPr>
          <w:rFonts w:ascii="CIDFont+F5" w:hAnsi="CIDFont+F5" w:cs="CIDFont+F5"/>
          <w:lang w:eastAsia="de-DE"/>
        </w:rPr>
        <w:t xml:space="preserve">Wir möchten uns alle sehr herzlich für Ihr Verständnis und Ihre Bemühungen bedanken; uns ist sehr bewusst, dass es auch für Sie eine besondere und belastende Zeit sein kann. </w:t>
      </w:r>
    </w:p>
    <w:p w:rsidR="00AB39D7" w:rsidRDefault="00AB39D7" w:rsidP="0028207A">
      <w:pPr>
        <w:autoSpaceDE w:val="0"/>
        <w:autoSpaceDN w:val="0"/>
        <w:adjustRightInd w:val="0"/>
        <w:rPr>
          <w:rFonts w:ascii="CIDFont+F5" w:hAnsi="CIDFont+F5" w:cs="CIDFont+F5"/>
          <w:lang w:eastAsia="de-DE"/>
        </w:rPr>
      </w:pPr>
      <w:r>
        <w:rPr>
          <w:rFonts w:ascii="CIDFont+F5" w:hAnsi="CIDFont+F5" w:cs="CIDFont+F5"/>
          <w:lang w:eastAsia="de-DE"/>
        </w:rPr>
        <w:t>Schön, dass Sie da sind! Bleiben Sie gesund und seien Sie herzlich gegrüßt</w:t>
      </w:r>
      <w:bookmarkStart w:id="0" w:name="_GoBack"/>
      <w:bookmarkEnd w:id="0"/>
    </w:p>
    <w:sectPr w:rsidR="00AB39D7" w:rsidSect="00F234BD">
      <w:footerReference w:type="default" r:id="rId9"/>
      <w:pgSz w:w="11906" w:h="16838"/>
      <w:pgMar w:top="426" w:right="1418" w:bottom="1134" w:left="1418" w:header="709" w:footer="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092" w:rsidRDefault="00A25092">
      <w:r>
        <w:separator/>
      </w:r>
    </w:p>
  </w:endnote>
  <w:endnote w:type="continuationSeparator" w:id="0">
    <w:p w:rsidR="00A25092" w:rsidRDefault="00A25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5">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4AF" w:rsidRDefault="00CD24AF" w:rsidP="001418F5">
    <w:pPr>
      <w:pStyle w:val="Fuzeile"/>
      <w:rPr>
        <w:rFonts w:ascii="Arial" w:hAnsi="Arial" w:cs="Arial"/>
        <w:sz w:val="16"/>
        <w:szCs w:val="16"/>
      </w:rPr>
    </w:pPr>
    <w:r>
      <w:rPr>
        <w:rFonts w:ascii="Arial" w:hAnsi="Arial" w:cs="Arial"/>
        <w:sz w:val="16"/>
        <w:szCs w:val="16"/>
      </w:rPr>
      <w:t xml:space="preserve">                                                                                                                                                            </w:t>
    </w:r>
  </w:p>
  <w:p w:rsidR="001418F5" w:rsidRPr="004739BF" w:rsidRDefault="007C1F9C" w:rsidP="001418F5">
    <w:pPr>
      <w:pStyle w:val="Fuzeile"/>
    </w:pPr>
    <w:r>
      <w:rPr>
        <w:rFonts w:ascii="Arial" w:hAnsi="Arial" w:cs="Arial"/>
        <w:sz w:val="16"/>
        <w:szCs w:val="16"/>
      </w:rPr>
      <w:tab/>
    </w:r>
    <w:r w:rsidR="00AB39D7">
      <w:rPr>
        <w:rFonts w:ascii="Arial" w:hAnsi="Arial" w:cs="Arial"/>
        <w:noProof/>
        <w:sz w:val="16"/>
        <w:szCs w:val="16"/>
      </w:rPr>
      <w:drawing>
        <wp:inline distT="0" distB="0" distL="0" distR="0">
          <wp:extent cx="2922905" cy="473710"/>
          <wp:effectExtent l="0" t="0" r="0" b="0"/>
          <wp:docPr id="2" name="Bild 2" descr="Groß Schneen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ß Schneen1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3710"/>
                  </a:xfrm>
                  <a:prstGeom prst="rect">
                    <a:avLst/>
                  </a:prstGeom>
                  <a:noFill/>
                  <a:ln>
                    <a:noFill/>
                  </a:ln>
                </pic:spPr>
              </pic:pic>
            </a:graphicData>
          </a:graphic>
        </wp:inline>
      </w:drawing>
    </w:r>
    <w:r>
      <w:rPr>
        <w:rFonts w:ascii="Arial" w:hAnsi="Arial" w:cs="Arial"/>
        <w:sz w:val="16"/>
        <w:szCs w:val="16"/>
      </w:rPr>
      <w:t xml:space="preserve">                            </w:t>
    </w:r>
    <w:r w:rsidR="00AB39D7">
      <w:rPr>
        <w:noProof/>
      </w:rPr>
      <w:drawing>
        <wp:inline distT="0" distB="0" distL="0" distR="0">
          <wp:extent cx="522605" cy="533400"/>
          <wp:effectExtent l="0" t="0" r="0" b="0"/>
          <wp:docPr id="3" name="Bild 3" descr="IQ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H-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 cy="533400"/>
                  </a:xfrm>
                  <a:prstGeom prst="rect">
                    <a:avLst/>
                  </a:prstGeom>
                  <a:noFill/>
                  <a:ln>
                    <a:noFill/>
                  </a:ln>
                </pic:spPr>
              </pic:pic>
            </a:graphicData>
          </a:graphic>
        </wp:inline>
      </w:drawing>
    </w:r>
    <w:r>
      <w:t xml:space="preserve">  </w:t>
    </w:r>
    <w:r w:rsidR="00AB39D7">
      <w:rPr>
        <w:noProof/>
      </w:rPr>
      <w:drawing>
        <wp:inline distT="0" distB="0" distL="0" distR="0">
          <wp:extent cx="1420495" cy="533400"/>
          <wp:effectExtent l="0" t="0" r="0" b="0"/>
          <wp:docPr id="4" name="Bild 4" descr="DVE_LogoMitglied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_LogoMitglied_RGB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0495" cy="533400"/>
                  </a:xfrm>
                  <a:prstGeom prst="rect">
                    <a:avLst/>
                  </a:prstGeom>
                  <a:noFill/>
                  <a:ln>
                    <a:noFill/>
                  </a:ln>
                </pic:spPr>
              </pic:pic>
            </a:graphicData>
          </a:graphic>
        </wp:inline>
      </w:drawing>
    </w:r>
  </w:p>
  <w:p w:rsidR="001418F5" w:rsidRPr="00C03888" w:rsidRDefault="00C03888">
    <w:pPr>
      <w:pStyle w:val="Fuzeile"/>
      <w:rPr>
        <w:rFonts w:ascii="Calibri" w:hAnsi="Calibri"/>
        <w:color w:val="1F497D"/>
        <w:sz w:val="17"/>
        <w:szCs w:val="17"/>
      </w:rPr>
    </w:pPr>
    <w:r w:rsidRPr="00C03888">
      <w:rPr>
        <w:rFonts w:ascii="Calibri" w:hAnsi="Calibri"/>
        <w:color w:val="1F497D"/>
        <w:sz w:val="17"/>
        <w:szCs w:val="17"/>
      </w:rPr>
      <w:t>www.praxisgemeinschaft-gross-schneen.de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092" w:rsidRDefault="00A25092">
      <w:r>
        <w:separator/>
      </w:r>
    </w:p>
  </w:footnote>
  <w:footnote w:type="continuationSeparator" w:id="0">
    <w:p w:rsidR="00A25092" w:rsidRDefault="00A250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459A6"/>
    <w:multiLevelType w:val="hybridMultilevel"/>
    <w:tmpl w:val="07B4C0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F97E4F"/>
    <w:multiLevelType w:val="hybridMultilevel"/>
    <w:tmpl w:val="F1FCE1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3B6308"/>
    <w:multiLevelType w:val="hybridMultilevel"/>
    <w:tmpl w:val="F96AF11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C7A43B4"/>
    <w:multiLevelType w:val="hybridMultilevel"/>
    <w:tmpl w:val="285A4C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2156A6"/>
    <w:multiLevelType w:val="hybridMultilevel"/>
    <w:tmpl w:val="AAECC0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9B2E7E"/>
    <w:multiLevelType w:val="hybridMultilevel"/>
    <w:tmpl w:val="B0B0C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15585B"/>
    <w:multiLevelType w:val="hybridMultilevel"/>
    <w:tmpl w:val="4912CA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003301"/>
    <w:multiLevelType w:val="hybridMultilevel"/>
    <w:tmpl w:val="E1B0D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A90955"/>
    <w:multiLevelType w:val="hybridMultilevel"/>
    <w:tmpl w:val="7C600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
  </w:num>
  <w:num w:numId="4">
    <w:abstractNumId w:val="6"/>
  </w:num>
  <w:num w:numId="5">
    <w:abstractNumId w:val="4"/>
  </w:num>
  <w:num w:numId="6">
    <w:abstractNumId w:val="3"/>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5CC"/>
    <w:rsid w:val="00023EF5"/>
    <w:rsid w:val="00034BD6"/>
    <w:rsid w:val="00047325"/>
    <w:rsid w:val="00062552"/>
    <w:rsid w:val="000662D7"/>
    <w:rsid w:val="000768C3"/>
    <w:rsid w:val="000B6D94"/>
    <w:rsid w:val="000E3977"/>
    <w:rsid w:val="000E670A"/>
    <w:rsid w:val="000F23AC"/>
    <w:rsid w:val="00102479"/>
    <w:rsid w:val="00131AC3"/>
    <w:rsid w:val="001418F5"/>
    <w:rsid w:val="001441A4"/>
    <w:rsid w:val="0015447A"/>
    <w:rsid w:val="0018201F"/>
    <w:rsid w:val="001B7DED"/>
    <w:rsid w:val="001C1631"/>
    <w:rsid w:val="001C21DF"/>
    <w:rsid w:val="001C2FF7"/>
    <w:rsid w:val="00215075"/>
    <w:rsid w:val="002416BF"/>
    <w:rsid w:val="0028207A"/>
    <w:rsid w:val="00343261"/>
    <w:rsid w:val="003562A2"/>
    <w:rsid w:val="00363A35"/>
    <w:rsid w:val="003D168C"/>
    <w:rsid w:val="003E65CC"/>
    <w:rsid w:val="00400880"/>
    <w:rsid w:val="00402443"/>
    <w:rsid w:val="00416157"/>
    <w:rsid w:val="00421DBD"/>
    <w:rsid w:val="004608A3"/>
    <w:rsid w:val="00473868"/>
    <w:rsid w:val="0047653F"/>
    <w:rsid w:val="00482E72"/>
    <w:rsid w:val="004B3D33"/>
    <w:rsid w:val="004C791E"/>
    <w:rsid w:val="00502C36"/>
    <w:rsid w:val="00502E3B"/>
    <w:rsid w:val="00574276"/>
    <w:rsid w:val="005A26A8"/>
    <w:rsid w:val="005A2A68"/>
    <w:rsid w:val="005C368D"/>
    <w:rsid w:val="005F6DA3"/>
    <w:rsid w:val="006855F7"/>
    <w:rsid w:val="006B6C88"/>
    <w:rsid w:val="006C5EC6"/>
    <w:rsid w:val="006F246A"/>
    <w:rsid w:val="006F4668"/>
    <w:rsid w:val="00780764"/>
    <w:rsid w:val="007B3037"/>
    <w:rsid w:val="007B3039"/>
    <w:rsid w:val="007C1F9C"/>
    <w:rsid w:val="007C2564"/>
    <w:rsid w:val="00805F1C"/>
    <w:rsid w:val="00834E61"/>
    <w:rsid w:val="00846B89"/>
    <w:rsid w:val="008552A9"/>
    <w:rsid w:val="00861FDF"/>
    <w:rsid w:val="0087632F"/>
    <w:rsid w:val="008B177A"/>
    <w:rsid w:val="008C6450"/>
    <w:rsid w:val="008E29D3"/>
    <w:rsid w:val="008F2B58"/>
    <w:rsid w:val="00916451"/>
    <w:rsid w:val="0093465B"/>
    <w:rsid w:val="00965503"/>
    <w:rsid w:val="009A674E"/>
    <w:rsid w:val="009B5BAD"/>
    <w:rsid w:val="009D7AFA"/>
    <w:rsid w:val="00A0650C"/>
    <w:rsid w:val="00A25092"/>
    <w:rsid w:val="00A45D8A"/>
    <w:rsid w:val="00A60774"/>
    <w:rsid w:val="00A61984"/>
    <w:rsid w:val="00A66EA3"/>
    <w:rsid w:val="00A66EC5"/>
    <w:rsid w:val="00A72BDF"/>
    <w:rsid w:val="00A84C46"/>
    <w:rsid w:val="00AB39D7"/>
    <w:rsid w:val="00AC1C72"/>
    <w:rsid w:val="00AD3D11"/>
    <w:rsid w:val="00AF1E07"/>
    <w:rsid w:val="00AF275A"/>
    <w:rsid w:val="00AF288E"/>
    <w:rsid w:val="00B54F2F"/>
    <w:rsid w:val="00B563CF"/>
    <w:rsid w:val="00B849A4"/>
    <w:rsid w:val="00B91614"/>
    <w:rsid w:val="00B9449B"/>
    <w:rsid w:val="00C03888"/>
    <w:rsid w:val="00C37E92"/>
    <w:rsid w:val="00C66B99"/>
    <w:rsid w:val="00CC5EC5"/>
    <w:rsid w:val="00CC63E8"/>
    <w:rsid w:val="00CD24AF"/>
    <w:rsid w:val="00CF2F49"/>
    <w:rsid w:val="00D07280"/>
    <w:rsid w:val="00D251DD"/>
    <w:rsid w:val="00D34A6C"/>
    <w:rsid w:val="00D4439C"/>
    <w:rsid w:val="00D5263E"/>
    <w:rsid w:val="00D727BF"/>
    <w:rsid w:val="00D83063"/>
    <w:rsid w:val="00D86FCE"/>
    <w:rsid w:val="00D96725"/>
    <w:rsid w:val="00DE01E0"/>
    <w:rsid w:val="00DF5D3B"/>
    <w:rsid w:val="00E02182"/>
    <w:rsid w:val="00E3722E"/>
    <w:rsid w:val="00E457A0"/>
    <w:rsid w:val="00E51933"/>
    <w:rsid w:val="00E56BA1"/>
    <w:rsid w:val="00ED0A9C"/>
    <w:rsid w:val="00ED2850"/>
    <w:rsid w:val="00ED4900"/>
    <w:rsid w:val="00F234BD"/>
    <w:rsid w:val="00F25F06"/>
    <w:rsid w:val="00F31C5D"/>
    <w:rsid w:val="00F37BEB"/>
    <w:rsid w:val="00F679A1"/>
    <w:rsid w:val="00FA3460"/>
    <w:rsid w:val="00FB2326"/>
    <w:rsid w:val="00FB63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AAC97"/>
  <w15:docId w15:val="{CD31168E-D806-4C8C-BDB2-927E31DDA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68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D34A6C"/>
    <w:pPr>
      <w:tabs>
        <w:tab w:val="center" w:pos="4536"/>
        <w:tab w:val="right" w:pos="9072"/>
      </w:tabs>
    </w:pPr>
  </w:style>
  <w:style w:type="paragraph" w:styleId="Fuzeile">
    <w:name w:val="footer"/>
    <w:basedOn w:val="Standard"/>
    <w:link w:val="FuzeileZchn"/>
    <w:uiPriority w:val="99"/>
    <w:rsid w:val="00D34A6C"/>
    <w:pPr>
      <w:tabs>
        <w:tab w:val="center" w:pos="4536"/>
        <w:tab w:val="right" w:pos="9072"/>
      </w:tabs>
    </w:pPr>
  </w:style>
  <w:style w:type="paragraph" w:styleId="HTMLVorformatiert">
    <w:name w:val="HTML Preformatted"/>
    <w:basedOn w:val="Standard"/>
    <w:rsid w:val="000E6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uzeileZchn">
    <w:name w:val="Fußzeile Zchn"/>
    <w:basedOn w:val="Absatz-Standardschriftart"/>
    <w:link w:val="Fuzeile"/>
    <w:uiPriority w:val="99"/>
    <w:rsid w:val="001418F5"/>
    <w:rPr>
      <w:sz w:val="24"/>
      <w:szCs w:val="24"/>
      <w:lang w:eastAsia="zh-CN"/>
    </w:rPr>
  </w:style>
  <w:style w:type="paragraph" w:styleId="StandardWeb">
    <w:name w:val="Normal (Web)"/>
    <w:basedOn w:val="Standard"/>
    <w:uiPriority w:val="99"/>
    <w:semiHidden/>
    <w:unhideWhenUsed/>
    <w:rsid w:val="00CF2F49"/>
    <w:pPr>
      <w:spacing w:before="100" w:beforeAutospacing="1" w:after="100" w:afterAutospacing="1"/>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82B34-5246-4FC8-B86F-80A16037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1830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Paul Baumann</dc:creator>
  <cp:lastModifiedBy>MichaelundPaul</cp:lastModifiedBy>
  <cp:revision>2</cp:revision>
  <cp:lastPrinted>2020-03-30T15:09:00Z</cp:lastPrinted>
  <dcterms:created xsi:type="dcterms:W3CDTF">2020-10-05T17:43:00Z</dcterms:created>
  <dcterms:modified xsi:type="dcterms:W3CDTF">2020-10-05T17:43:00Z</dcterms:modified>
</cp:coreProperties>
</file>